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2-</w:t>
      </w:r>
      <w:r>
        <w:rPr>
          <w:rFonts w:ascii="Times New Roman" w:eastAsia="Times New Roman" w:hAnsi="Times New Roman" w:cs="Times New Roman"/>
          <w:sz w:val="28"/>
          <w:szCs w:val="28"/>
        </w:rPr>
        <w:t>252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-260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0063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387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Сургута ХМАО-Югры Романова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в порядке упрощенного произ</w:t>
      </w:r>
      <w:r>
        <w:rPr>
          <w:rFonts w:ascii="Times New Roman" w:eastAsia="Times New Roman" w:hAnsi="Times New Roman" w:cs="Times New Roman"/>
          <w:sz w:val="28"/>
          <w:szCs w:val="28"/>
        </w:rPr>
        <w:t>водства гражданское дело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«Городские тепловые сет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и» к </w:t>
      </w:r>
      <w:r>
        <w:rPr>
          <w:rFonts w:ascii="Times New Roman" w:eastAsia="Times New Roman" w:hAnsi="Times New Roman" w:cs="Times New Roman"/>
          <w:sz w:val="28"/>
          <w:szCs w:val="28"/>
        </w:rPr>
        <w:t>Рекунову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Евгению Викторовичу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оплате коммунальных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«Городские тепловые сети» к </w:t>
      </w:r>
      <w:r>
        <w:rPr>
          <w:rFonts w:ascii="Times New Roman" w:eastAsia="Times New Roman" w:hAnsi="Times New Roman" w:cs="Times New Roman"/>
          <w:sz w:val="28"/>
          <w:szCs w:val="28"/>
        </w:rPr>
        <w:t>Рекунову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Евгению Викторовичу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оплате коммунальных услуг – удовлетворить.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Рекунова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Викторович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7rplc-1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«Городские тепловые сети» </w:t>
      </w:r>
      <w:r>
        <w:rPr>
          <w:rFonts w:ascii="Times New Roman" w:eastAsia="Times New Roman" w:hAnsi="Times New Roman" w:cs="Times New Roman"/>
          <w:sz w:val="28"/>
          <w:szCs w:val="28"/>
        </w:rPr>
        <w:t>(ИНН 8602017038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ОГРН 1028600587069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задолженность по оплате коммунальной услуги за период с 01.10.2024 по 3</w:t>
      </w:r>
      <w:r>
        <w:rPr>
          <w:rFonts w:ascii="Times New Roman" w:eastAsia="Times New Roman" w:hAnsi="Times New Roman" w:cs="Times New Roman"/>
          <w:sz w:val="28"/>
          <w:szCs w:val="28"/>
        </w:rPr>
        <w:t>1.10.2024, с 01.12.2024 по 3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5.2025 в размере 6155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рублей </w:t>
      </w:r>
      <w:r>
        <w:rPr>
          <w:rFonts w:ascii="Times New Roman" w:eastAsia="Times New Roman" w:hAnsi="Times New Roman" w:cs="Times New Roman"/>
          <w:sz w:val="28"/>
          <w:szCs w:val="28"/>
        </w:rPr>
        <w:t>89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пени за просрочку уп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аты за период с 12.11.2024 по 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в размере 1419 рублей 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последую</w:t>
      </w:r>
      <w:r>
        <w:rPr>
          <w:rFonts w:ascii="Times New Roman" w:eastAsia="Times New Roman" w:hAnsi="Times New Roman" w:cs="Times New Roman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начислением на сумму долга 6155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</w:rPr>
        <w:t>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день фактической оплаты долга с учетом 1/130 ставки рефинансирования Центрального банка РФ, действующей на день фактической оплаты, за каждый день неисп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олнения денежного обязательства,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eastAsia="Times New Roman" w:hAnsi="Times New Roman" w:cs="Times New Roman"/>
          <w:sz w:val="28"/>
          <w:szCs w:val="28"/>
        </w:rPr>
        <w:t>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4000 </w:t>
      </w:r>
      <w:r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И.А.Романова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</w:t>
      </w:r>
      <w:r>
        <w:rPr>
          <w:rFonts w:ascii="Times New Roman" w:eastAsia="Times New Roman" w:hAnsi="Times New Roman" w:cs="Times New Roman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</w:t>
      </w:r>
      <w:r>
        <w:rPr>
          <w:rFonts w:ascii="Times New Roman" w:eastAsia="Times New Roman" w:hAnsi="Times New Roman" w:cs="Times New Roman"/>
          <w:sz w:val="20"/>
          <w:szCs w:val="20"/>
        </w:rPr>
        <w:t>участка №8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И.А. Романова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«_</w:t>
      </w:r>
      <w:r>
        <w:rPr>
          <w:rFonts w:ascii="Times New Roman" w:eastAsia="Times New Roman" w:hAnsi="Times New Roman" w:cs="Times New Roman"/>
          <w:sz w:val="20"/>
          <w:szCs w:val="20"/>
        </w:rPr>
        <w:t>30</w:t>
      </w:r>
      <w:r>
        <w:rPr>
          <w:rFonts w:ascii="Times New Roman" w:eastAsia="Times New Roman" w:hAnsi="Times New Roman" w:cs="Times New Roman"/>
          <w:sz w:val="20"/>
          <w:szCs w:val="20"/>
        </w:rPr>
        <w:t>_» _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__ 20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</w:t>
      </w:r>
      <w:r>
        <w:rPr>
          <w:rFonts w:ascii="Times New Roman" w:eastAsia="Times New Roman" w:hAnsi="Times New Roman" w:cs="Times New Roman"/>
          <w:sz w:val="20"/>
          <w:szCs w:val="20"/>
        </w:rPr>
        <w:t>й д</w:t>
      </w:r>
      <w:r>
        <w:rPr>
          <w:rFonts w:ascii="Times New Roman" w:eastAsia="Times New Roman" w:hAnsi="Times New Roman" w:cs="Times New Roman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sz w:val="20"/>
          <w:szCs w:val="20"/>
        </w:rPr>
        <w:t>умент находится в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деле № _2-25</w:t>
      </w:r>
      <w:r>
        <w:rPr>
          <w:rFonts w:ascii="Times New Roman" w:eastAsia="Times New Roman" w:hAnsi="Times New Roman" w:cs="Times New Roman"/>
          <w:sz w:val="20"/>
          <w:szCs w:val="20"/>
        </w:rPr>
        <w:t>29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260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>/20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_____________ </w:t>
      </w:r>
      <w:r>
        <w:rPr>
          <w:rFonts w:ascii="Times New Roman" w:eastAsia="Times New Roman" w:hAnsi="Times New Roman" w:cs="Times New Roman"/>
          <w:sz w:val="20"/>
          <w:szCs w:val="20"/>
        </w:rPr>
        <w:t>Антипова Н.А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7rplc-10">
    <w:name w:val="cat-PassportData grp-17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